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8D14E">
      <w:pPr>
        <w:pStyle w:val="3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我的小工具勾选清单</w:t>
      </w:r>
    </w:p>
    <w:p w14:paraId="76908D33">
      <w:pPr>
        <w:keepNext w:val="0"/>
        <w:spacing w:after="6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</w:rPr>
        <w:t>先勾选，再填几句话，就能交给AI开始制作。</w:t>
      </w:r>
    </w:p>
    <w:p w14:paraId="7BA07F3F">
      <w:pPr>
        <w:keepNext w:val="0"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666666"/>
          <w:sz w:val="18"/>
        </w:rPr>
        <w:t>用电脑端 Microsoft Word 打开并启用编辑。点击方框打勾，再点取消；灰色区域可填写。</w:t>
      </w:r>
    </w:p>
    <w:p w14:paraId="75A22357">
      <w:pPr>
        <w:keepNext w:val="0"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666666"/>
          <w:sz w:val="18"/>
        </w:rPr>
        <w:t>单选每组只留一个勾，换选时取消原选项；多选可勾多项。不确定可选“让AI建议”。</w:t>
      </w:r>
    </w:p>
    <w:p w14:paraId="2D9CB73F">
      <w:pPr>
        <w:keepNext w:val="0"/>
        <w:spacing w:after="6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工具名称  选填：</w:t>
      </w:r>
      <w:sdt>
        <w:sdtPr>
          <w:rPr>
            <w:rFonts w:hint="eastAsia" w:ascii="微软雅黑" w:hAnsi="微软雅黑" w:eastAsia="微软雅黑" w:cs="微软雅黑"/>
          </w:rPr>
          <w:alias w:val="工具名称  选填"/>
          <w:tag w:val="tool_name"/>
          <w:id w:val="910001"/>
          <w:showingPlcHdr/>
          <w:text w:multiLine="1"/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  <w:color w:val="59606A"/>
              <w:shd w:val="clear" w:fill="F0F3F4"/>
            </w:rPr>
            <w:t>可以做出来后再起名</w:t>
          </w:r>
        </w:sdtContent>
      </w:sdt>
    </w:p>
    <w:p w14:paraId="29BD3332">
      <w:pPr>
        <w:pStyle w:val="3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需求清单  帮我做什么</w:t>
      </w:r>
    </w:p>
    <w:p w14:paraId="3F422575">
      <w:pPr>
        <w:keepNext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1  谁在做什么事时遇到了麻烦</w:t>
      </w:r>
    </w:p>
    <w:p w14:paraId="1B75BAFA">
      <w:pPr>
        <w:keepNext/>
        <w:spacing w:after="6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主要给谁用  单选</w:t>
      </w:r>
    </w:p>
    <w:p w14:paraId="3B52C0D6">
      <w:pPr>
        <w:keepNext w:val="0"/>
        <w:keepLines/>
        <w:tabs>
          <w:tab w:val="left" w:pos="3336"/>
          <w:tab w:val="left" w:pos="6672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主要使用者：我自己"/>
          <w:tag w:val="user_self"/>
          <w:id w:val="910002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Segoe UI Symbol" w:hAnsi="Segoe UI Symbol" w:eastAsia="微软雅黑" w:cs="微软雅黑"/>
              <w:color w:val="000000"/>
              <w:sz w:val="21"/>
              <w:szCs w:val="22"/>
              <w:lang w:val="en-US" w:eastAsia="en-US" w:bidi="ar-SA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我自己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主要使用者：同事"/>
          <w:tag w:val="user_colleague"/>
          <w:id w:val="910003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  <w:color w:val="000000"/>
              <w:sz w:val="21"/>
              <w:szCs w:val="22"/>
              <w:lang w:val="en-US" w:eastAsia="en-US" w:bidi="ar-SA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同事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主要使用者：客户"/>
          <w:tag w:val="user_customer"/>
          <w:id w:val="910004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客户</w:t>
      </w:r>
    </w:p>
    <w:p w14:paraId="5D734F46">
      <w:pPr>
        <w:keepNext w:val="0"/>
        <w:keepLines/>
        <w:tabs>
          <w:tab w:val="left" w:pos="3336"/>
          <w:tab w:val="left" w:pos="6672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主要使用者：学生"/>
          <w:tag w:val="user_student"/>
          <w:id w:val="910005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学生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主要使用者：家人"/>
          <w:tag w:val="user_family"/>
          <w:id w:val="910006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家人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主要使用者：其他"/>
          <w:tag w:val="user_other"/>
          <w:id w:val="910007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其他 </w:t>
      </w:r>
      <w:sdt>
        <w:sdtPr>
          <w:rPr>
            <w:rFonts w:hint="eastAsia" w:ascii="微软雅黑" w:hAnsi="微软雅黑" w:eastAsia="微软雅黑" w:cs="微软雅黑"/>
          </w:rPr>
          <w:alias w:val="其他使用者"/>
          <w:tag w:val="user_other_text"/>
          <w:id w:val="910008"/>
          <w:showingPlcHdr/>
          <w:text w:multiLine="1"/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  <w:color w:val="59606A"/>
              <w:shd w:val="clear" w:fill="F0F3F4"/>
            </w:rPr>
            <w:t>点击填写</w:t>
          </w:r>
        </w:sdtContent>
      </w:sdt>
    </w:p>
    <w:p w14:paraId="5A932FB4">
      <w:pPr>
        <w:keepNext w:val="0"/>
        <w:spacing w:after="1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要做的事：</w:t>
      </w:r>
      <w:sdt>
        <w:sdtPr>
          <w:rPr>
            <w:rFonts w:hint="eastAsia" w:ascii="微软雅黑" w:hAnsi="微软雅黑" w:eastAsia="微软雅黑" w:cs="微软雅黑"/>
          </w:rPr>
          <w:alias w:val="要做的事"/>
          <w:tag w:val="scenario"/>
          <w:id w:val="910009"/>
          <w:showingPlcHdr/>
          <w:text w:multiLine="1"/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  <w:color w:val="59606A"/>
              <w:shd w:val="clear" w:fill="F0F3F4"/>
            </w:rPr>
            <w:t>例如  整理活动物料清单</w:t>
          </w:r>
        </w:sdtContent>
      </w:sdt>
    </w:p>
    <w:p w14:paraId="03C37343">
      <w:pPr>
        <w:keepNext w:val="0"/>
        <w:spacing w:after="1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最麻烦的是：</w:t>
      </w:r>
      <w:sdt>
        <w:sdtPr>
          <w:rPr>
            <w:rFonts w:hint="eastAsia" w:ascii="微软雅黑" w:hAnsi="微软雅黑" w:eastAsia="微软雅黑" w:cs="微软雅黑"/>
          </w:rPr>
          <w:alias w:val="最麻烦的是"/>
          <w:tag w:val="pain"/>
          <w:id w:val="910010"/>
          <w:showingPlcHdr/>
          <w:text w:multiLine="1"/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  <w:color w:val="59606A"/>
              <w:shd w:val="clear" w:fill="F0F3F4"/>
            </w:rPr>
            <w:t>例如  一项项找出并删除重复内容</w:t>
          </w:r>
        </w:sdtContent>
      </w:sdt>
    </w:p>
    <w:p w14:paraId="05A245BA">
      <w:pPr>
        <w:keepNext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2  第一版先帮我完成哪一件事</w:t>
      </w:r>
    </w:p>
    <w:p w14:paraId="1120A702">
      <w:pPr>
        <w:keepNext w:val="0"/>
        <w:spacing w:after="1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第一版只帮我：</w:t>
      </w:r>
      <w:sdt>
        <w:sdtPr>
          <w:rPr>
            <w:rFonts w:hint="eastAsia" w:ascii="微软雅黑" w:hAnsi="微软雅黑" w:eastAsia="微软雅黑" w:cs="微软雅黑"/>
          </w:rPr>
          <w:alias w:val="第一版只帮我"/>
          <w:tag w:val="mvp"/>
          <w:id w:val="910011"/>
          <w:showingPlcHdr/>
          <w:text w:multiLine="1"/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  <w:color w:val="59606A"/>
              <w:shd w:val="clear" w:fill="F0F3F4"/>
            </w:rPr>
            <w:t>写一件最想解决的事</w:t>
          </w:r>
        </w:sdtContent>
      </w:sdt>
    </w:p>
    <w:p w14:paraId="054E95C9">
      <w:pPr>
        <w:keepNext w:val="0"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666666"/>
          <w:sz w:val="18"/>
        </w:rPr>
        <w:t>例如：去掉清单里的重复项，并能复制结果。先做好这一件，其他功能以后再加。</w:t>
      </w:r>
    </w:p>
    <w:p w14:paraId="7C27120C">
      <w:pPr>
        <w:pStyle w:val="3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设计清单  我想怎么用</w:t>
      </w:r>
    </w:p>
    <w:p w14:paraId="49B621D9">
      <w:pPr>
        <w:keepNext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3  我想做成什么  怎么用到结果</w:t>
      </w:r>
    </w:p>
    <w:p w14:paraId="09F98656">
      <w:pPr>
        <w:keepNext/>
        <w:spacing w:after="6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产品形式  单选</w:t>
      </w:r>
    </w:p>
    <w:p w14:paraId="733DFAB0">
      <w:pPr>
        <w:keepNext w:val="0"/>
        <w:keepLines/>
        <w:tabs>
          <w:tab w:val="left" w:pos="5004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产品形式：网页（用浏览器打开）"/>
          <w:tag w:val="form_web"/>
          <w:id w:val="910012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网页（用浏览器打开）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产品形式：微信小程序（在微信里打开）"/>
          <w:tag w:val="form_mini"/>
          <w:id w:val="910013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微信小程序（在微信里打开）</w:t>
      </w:r>
    </w:p>
    <w:p w14:paraId="6CB447AE">
      <w:pPr>
        <w:keepNext w:val="0"/>
        <w:keepLines/>
        <w:tabs>
          <w:tab w:val="left" w:pos="5004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产品形式：电脑工具（在电脑上运行）"/>
          <w:tag w:val="form_desktop"/>
          <w:id w:val="910014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电脑工具（在电脑上运行）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产品形式：手机App（安装后使用）"/>
          <w:tag w:val="form_app"/>
          <w:id w:val="910015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手机App（安装后使用）</w:t>
      </w:r>
    </w:p>
    <w:p w14:paraId="2825168C">
      <w:pPr>
        <w:keepNext w:val="0"/>
        <w:keepLines/>
        <w:tabs>
          <w:tab w:val="left" w:pos="5004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产品形式：对话助手（通过聊天使用）"/>
          <w:tag w:val="form_chat"/>
          <w:id w:val="910016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对话助手（通过聊天使用）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产品形式：不确定，让AI建议"/>
          <w:tag w:val="form_ask"/>
          <w:id w:val="910017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不确定，让AI建议</w:t>
      </w:r>
    </w:p>
    <w:p w14:paraId="68DC8457">
      <w:pPr>
        <w:keepNext/>
        <w:spacing w:after="6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使用设备  单选</w:t>
      </w:r>
    </w:p>
    <w:p w14:paraId="54E5F1DC">
      <w:pPr>
        <w:keepNext w:val="0"/>
        <w:keepLines/>
        <w:tabs>
          <w:tab w:val="left" w:pos="3336"/>
          <w:tab w:val="left" w:pos="6672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使用设备：电脑"/>
          <w:tag w:val="device_pc"/>
          <w:id w:val="910018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电脑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使用设备：手机"/>
          <w:tag w:val="device_phone"/>
          <w:id w:val="910019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手机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使用设备：电脑和手机"/>
          <w:tag w:val="device_both"/>
          <w:id w:val="910020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电脑和手机</w:t>
      </w:r>
    </w:p>
    <w:p w14:paraId="7BEFC69E">
      <w:pPr>
        <w:keepNext/>
        <w:spacing w:after="6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我怎么开始  可多选  选“让AI建议”时其余留空</w:t>
      </w:r>
    </w:p>
    <w:p w14:paraId="047D2325">
      <w:pPr>
        <w:keepNext w:val="0"/>
        <w:keepLines/>
        <w:tabs>
          <w:tab w:val="left" w:pos="3336"/>
          <w:tab w:val="left" w:pos="6672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开始方式：输入或粘贴文字"/>
          <w:tag w:val="input_text"/>
          <w:id w:val="910021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输入或粘贴文字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开始方式：上传文件或图片"/>
          <w:tag w:val="input_file"/>
          <w:id w:val="910022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上传文件或图片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开始方式：从选项中选择"/>
          <w:tag w:val="input_select"/>
          <w:id w:val="910023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从选项中选择</w:t>
      </w:r>
    </w:p>
    <w:p w14:paraId="6CB7ADD5">
      <w:pPr>
        <w:keepNext w:val="0"/>
        <w:keepLines/>
        <w:tabs>
          <w:tab w:val="left" w:pos="3336"/>
          <w:tab w:val="left" w:pos="6672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开始方式：直接点按钮开始"/>
          <w:tag w:val="input_start"/>
          <w:id w:val="910024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直接点按钮开始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开始方式：让AI建议"/>
          <w:tag w:val="input_ask"/>
          <w:id w:val="910025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让AI建议</w:t>
      </w:r>
    </w:p>
    <w:p w14:paraId="2B24098C">
      <w:pPr>
        <w:keepNext/>
        <w:spacing w:after="6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结果怎么用  可多选  选“让AI建议”时其余留空</w:t>
      </w:r>
    </w:p>
    <w:p w14:paraId="6794F257">
      <w:pPr>
        <w:keepNext w:val="0"/>
        <w:keepLines/>
        <w:tabs>
          <w:tab w:val="left" w:pos="3336"/>
          <w:tab w:val="left" w:pos="6672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结果取用：直接在页面上看"/>
          <w:tag w:val="output_view"/>
          <w:id w:val="910026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直接在页面上看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结果取用：复制出去使用"/>
          <w:tag w:val="output_copy"/>
          <w:id w:val="910027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复制出去使用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结果取用：下载文件或图片"/>
          <w:tag w:val="output_download"/>
          <w:id w:val="910028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下载文件或图片</w:t>
      </w:r>
    </w:p>
    <w:p w14:paraId="6B31622E">
      <w:pPr>
        <w:keepNext w:val="0"/>
        <w:keepLines/>
        <w:tabs>
          <w:tab w:val="left" w:pos="3336"/>
          <w:tab w:val="left" w:pos="6672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结果取用：保留结果，下次再看"/>
          <w:tag w:val="output_history"/>
          <w:id w:val="910029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保留结果，下次再看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结果取用：让AI建议"/>
          <w:tag w:val="output_ask"/>
          <w:id w:val="910030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让AI建议</w:t>
      </w:r>
    </w:p>
    <w:p w14:paraId="35B89343">
      <w:pPr>
        <w:pStyle w:val="31"/>
        <w:pageBreakBefore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设计与验收清单</w:t>
      </w:r>
    </w:p>
    <w:p w14:paraId="69075E37">
      <w:pPr>
        <w:keepNext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4  我希望页面看起来是什么感觉  单选</w:t>
      </w:r>
    </w:p>
    <w:p w14:paraId="45CB1996">
      <w:pPr>
        <w:keepNext w:val="0"/>
        <w:keepLines/>
        <w:tabs>
          <w:tab w:val="left" w:pos="5004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页面风格：简单清楚，让AI安排"/>
          <w:tag w:val="style_simple"/>
          <w:id w:val="910031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简单清楚，让AI安排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页面风格：简洁正式，适合办公"/>
          <w:tag w:val="style_office"/>
          <w:id w:val="910032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简洁正式，适合办公</w:t>
      </w:r>
    </w:p>
    <w:p w14:paraId="6FC5F96C">
      <w:pPr>
        <w:keepNext w:val="0"/>
        <w:keepLines/>
        <w:tabs>
          <w:tab w:val="left" w:pos="5004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页面风格：轻松活泼，颜色明快"/>
          <w:tag w:val="style_warm"/>
          <w:id w:val="910033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轻松活泼，颜色明快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页面风格：字大清楚，按钮明显"/>
          <w:tag w:val="style_large"/>
          <w:id w:val="910034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字大清楚，按钮明显</w:t>
      </w:r>
    </w:p>
    <w:p w14:paraId="426E3331">
      <w:pPr>
        <w:keepNext w:val="0"/>
        <w:keepLines/>
        <w:tabs>
          <w:tab w:val="left" w:pos="5004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页面风格：参考下方图片"/>
          <w:tag w:val="style_reference"/>
          <w:id w:val="910035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参考下方图片</w:t>
      </w:r>
    </w:p>
    <w:p w14:paraId="3044F522">
      <w:pPr>
        <w:keepNext/>
        <w:spacing w:after="6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参考图片  选填  可逐张增加</w:t>
      </w:r>
    </w:p>
    <w:p w14:paraId="3BBEFADC">
      <w:pPr>
        <w:keepNext w:val="0"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666666"/>
          <w:sz w:val="18"/>
        </w:rPr>
        <w:t>先点图片或说明区域，再点区域右下角的“＋”新增一组；每组可放一张图片并填写说明。</w:t>
      </w:r>
    </w:p>
    <w:sdt>
      <w:sdtPr>
        <w:alias w:val="参考图片 点击右下角＋增加"/>
        <w:tag w:val="reference_images"/>
        <w:id w:val="910048"/>
        <w15:repeatingSection>
          <w15:sectionTitle w:val="参考图片"/>
        </w15:repeatingSection>
      </w:sdtPr>
      <w:sdtContent>
        <w:sdt>
          <w:sdtPr>
            <w:id w:val="910049"/>
            <w15:repeatingSectionItem/>
          </w:sdtPr>
          <w:sdtContent>
            <w:p w14:paraId="6BDBCC91">
              <w:pPr>
                <w:keepNext w:val="0"/>
                <w:spacing w:after="80"/>
                <w:rPr>
                  <w:rFonts w:hint="eastAsia" w:ascii="微软雅黑" w:hAnsi="微软雅黑" w:eastAsia="微软雅黑" w:cs="微软雅黑"/>
                </w:rPr>
              </w:pPr>
              <w:sdt>
                <w:sdtPr>
                  <w:rPr>
                    <w:rFonts w:hint="eastAsia" w:ascii="微软雅黑" w:hAnsi="微软雅黑" w:eastAsia="微软雅黑" w:cs="微软雅黑"/>
                  </w:rPr>
                  <w:alias w:val="点击插入参考图片"/>
                  <w:tag w:val="ui_reference"/>
                  <w:id w:val="910036"/>
                  <w:showingPlcHdr/>
                  <w:picture/>
                </w:sdtPr>
                <w:sdtEndPr>
                  <w:rPr>
                    <w:rFonts w:hint="eastAsia" w:ascii="微软雅黑" w:hAnsi="微软雅黑" w:eastAsia="微软雅黑" w:cs="微软雅黑"/>
                  </w:rPr>
                </w:sdtEndPr>
                <w:sdtContent>
                  <w:r>
                    <w:rPr>
                      <w:rFonts w:hint="eastAsia" w:ascii="微软雅黑" w:hAnsi="微软雅黑" w:eastAsia="微软雅黑" w:cs="微软雅黑"/>
                    </w:rPr>
                    <w:drawing>
                      <wp:inline distT="0" distB="0" distL="114300" distR="114300">
                        <wp:extent cx="5212080" cy="818515"/>
                        <wp:effectExtent l="0" t="0" r="7620" b="635"/>
                        <wp:docPr id="1" name="Picture 1" descr="可点击插入的参考图片位置，未提供图片时不作为产品需求。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" descr="可点击插入的参考图片位置，未提供图片时不作为产品需求。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2080" cy="8190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sdtContent>
              </w:sdt>
            </w:p>
            <w:p w14:paraId="5435E02A">
              <w:pPr>
                <w:keepNext w:val="0"/>
                <w:spacing w:after="100"/>
                <w:rPr>
                  <w:rFonts w:hint="eastAsia" w:ascii="微软雅黑" w:hAnsi="微软雅黑" w:eastAsia="微软雅黑" w:cs="微软雅黑"/>
                </w:rPr>
              </w:pPr>
              <w:r>
                <w:rPr>
                  <w:rFonts w:hint="eastAsia" w:ascii="微软雅黑" w:hAnsi="微软雅黑" w:eastAsia="微软雅黑" w:cs="微软雅黑"/>
                </w:rPr>
                <w:t>这张图参考哪里  选填：</w:t>
              </w:r>
              <w:sdt>
                <w:sdtPr>
                  <w:rPr>
                    <w:rFonts w:hint="eastAsia" w:ascii="微软雅黑" w:hAnsi="微软雅黑" w:eastAsia="微软雅黑" w:cs="微软雅黑"/>
                  </w:rPr>
                  <w:alias w:val="我想参考的地方  选填"/>
                  <w:tag w:val="reference_focus"/>
                  <w:id w:val="910037"/>
                  <w:showingPlcHdr/>
                  <w:text w:multiLine="1"/>
                </w:sdtPr>
                <w:sdtEndPr>
                  <w:rPr>
                    <w:rFonts w:hint="eastAsia" w:ascii="微软雅黑" w:hAnsi="微软雅黑" w:eastAsia="微软雅黑" w:cs="微软雅黑"/>
                  </w:rPr>
                </w:sdtEndPr>
                <w:sdtContent>
                  <w:r>
                    <w:rPr>
                      <w:rFonts w:hint="eastAsia" w:ascii="微软雅黑" w:hAnsi="微软雅黑" w:eastAsia="微软雅黑" w:cs="微软雅黑"/>
                      <w:color w:val="59606A"/>
                      <w:shd w:val="clear" w:fill="F0F3F4"/>
                    </w:rPr>
                    <w:t>例如  配色、页面布局或按钮样式</w:t>
                  </w:r>
                </w:sdtContent>
              </w:sdt>
            </w:p>
          </w:sdtContent>
        </w:sdt>
      </w:sdtContent>
    </w:sdt>
    <w:p w14:paraId="00D8BE27">
      <w:pPr>
        <w:pStyle w:val="3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验收清单  怎样算做对</w:t>
      </w:r>
    </w:p>
    <w:p w14:paraId="1AF596DB">
      <w:pPr>
        <w:keepNext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5  我准备用什么小例子试一下</w:t>
      </w:r>
    </w:p>
    <w:p w14:paraId="7EC2B5BC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我会输入或做：</w:t>
      </w:r>
      <w:sdt>
        <w:sdtPr>
          <w:rPr>
            <w:rFonts w:hint="eastAsia" w:ascii="微软雅黑" w:hAnsi="微软雅黑" w:eastAsia="微软雅黑" w:cs="微软雅黑"/>
          </w:rPr>
          <w:alias w:val="我会输入或做"/>
          <w:tag w:val="test_input"/>
          <w:id w:val="910038"/>
          <w:showingPlcHdr/>
          <w:text w:multiLine="1"/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  <w:color w:val="59606A"/>
              <w:shd w:val="clear" w:fill="F0F3F4"/>
            </w:rPr>
            <w:t>写一小段材料，或描述一项具体操作</w:t>
          </w:r>
        </w:sdtContent>
      </w:sdt>
    </w:p>
    <w:p w14:paraId="59A83FDB">
      <w:pPr>
        <w:keepNext w:val="0"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666666"/>
          <w:sz w:val="18"/>
        </w:rPr>
        <w:t>例如：输入三行“海报、签到表、海报”，点击整理。材料里的图片或文件可以另附。</w:t>
      </w:r>
    </w:p>
    <w:p w14:paraId="211B1554">
      <w:pPr>
        <w:keepNext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sz w:val="22"/>
        </w:rPr>
        <w:t>6  这个例子应该得到什么结果</w:t>
      </w:r>
    </w:p>
    <w:p w14:paraId="5FCD1B3D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我希望看到：</w:t>
      </w:r>
      <w:sdt>
        <w:sdtPr>
          <w:rPr>
            <w:rFonts w:hint="eastAsia" w:ascii="微软雅黑" w:hAnsi="微软雅黑" w:eastAsia="微软雅黑" w:cs="微软雅黑"/>
          </w:rPr>
          <w:alias w:val="我希望看到"/>
          <w:tag w:val="expected"/>
          <w:id w:val="910039"/>
          <w:showingPlcHdr/>
          <w:text w:multiLine="1"/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  <w:color w:val="59606A"/>
              <w:shd w:val="clear" w:fill="F0F3F4"/>
            </w:rPr>
            <w:t>写能直接核对的结果</w:t>
          </w:r>
        </w:sdtContent>
      </w:sdt>
    </w:p>
    <w:p w14:paraId="7FFAF264">
      <w:pPr>
        <w:keepNext w:val="0"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666666"/>
          <w:sz w:val="18"/>
        </w:rPr>
        <w:t>例如：只剩“海报、签到表”两行，顺序不变；复制后粘贴的内容也一致。</w:t>
      </w:r>
    </w:p>
    <w:p w14:paraId="7FA554AF">
      <w:pPr>
        <w:keepNext w:val="0"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666666"/>
          <w:sz w:val="18"/>
        </w:rPr>
        <w:t>暂时写不清时，先写大概想法，让AI帮你变成能核对的结果。</w:t>
      </w:r>
    </w:p>
    <w:p w14:paraId="1FF262B8">
      <w:pPr>
        <w:keepNext w:val="0"/>
        <w:spacing w:after="1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</w:rPr>
        <w:t>到这里就可以保存文档，使用后面的提示词开始制作。</w:t>
      </w:r>
    </w:p>
    <w:p w14:paraId="295FD12E">
      <w:pPr>
        <w:pStyle w:val="3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做出来以后再勾选</w:t>
      </w:r>
    </w:p>
    <w:p w14:paraId="6CA7232C">
      <w:pPr>
        <w:keepNext w:val="0"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666666"/>
          <w:sz w:val="18"/>
        </w:rPr>
        <w:t>以下方框表示已实际检查且符合要求。没试过或没通过就不勾，不适用的项目跳过。</w:t>
      </w:r>
    </w:p>
    <w:p w14:paraId="37BC2103">
      <w:pPr>
        <w:keepNext w:val="0"/>
        <w:keepLines/>
        <w:tabs>
          <w:tab w:val="left" w:pos="5004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实际检查通过：例子的结果正确"/>
          <w:tag w:val="verified_result"/>
          <w:id w:val="910040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例子的结果正确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实际检查通过：页面清楚，文字看得清"/>
          <w:tag w:val="verified_ui"/>
          <w:id w:val="910041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页面清楚，文字看得清</w:t>
      </w:r>
    </w:p>
    <w:p w14:paraId="17F5AFF5">
      <w:pPr>
        <w:keepNext w:val="0"/>
        <w:keepLines/>
        <w:tabs>
          <w:tab w:val="left" w:pos="5004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实际检查通过：主要按钮和流程可用"/>
          <w:tag w:val="verified_flow"/>
          <w:id w:val="910042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主要按钮和流程可用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实际检查通过：所选复制、下载或保留功能可用"/>
          <w:tag w:val="verified_output"/>
          <w:id w:val="910043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所选复制、下载或保留功能可用</w:t>
      </w:r>
    </w:p>
    <w:p w14:paraId="6DDD61E6">
      <w:pPr>
        <w:keepNext/>
        <w:spacing w:after="6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sz w:val="21"/>
        </w:rPr>
        <w:t>本次试用结果  单选</w:t>
      </w:r>
    </w:p>
    <w:p w14:paraId="141CE2A6">
      <w:pPr>
        <w:keepNext w:val="0"/>
        <w:keepLines/>
        <w:tabs>
          <w:tab w:val="left" w:pos="3336"/>
          <w:tab w:val="left" w:pos="6672"/>
        </w:tabs>
        <w:spacing w:after="60"/>
        <w:rPr>
          <w:rFonts w:hint="eastAsia" w:ascii="微软雅黑" w:hAnsi="微软雅黑" w:eastAsia="微软雅黑" w:cs="微软雅黑"/>
        </w:rPr>
      </w:pPr>
      <w:sdt>
        <w:sdtPr>
          <w:rPr>
            <w:rFonts w:hint="eastAsia" w:ascii="微软雅黑" w:hAnsi="微软雅黑" w:eastAsia="微软雅黑" w:cs="微软雅黑"/>
          </w:rPr>
          <w:alias w:val="试用状态：还没试"/>
          <w:tag w:val="status_notrun"/>
          <w:id w:val="910044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还没试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试用状态：本次检查符合预期"/>
          <w:tag w:val="status_pass"/>
          <w:id w:val="910045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本次检查符合预期</w:t>
      </w:r>
      <w:r>
        <w:rPr>
          <w:rFonts w:hint="eastAsia" w:ascii="微软雅黑" w:hAnsi="微软雅黑" w:eastAsia="微软雅黑" w:cs="微软雅黑"/>
        </w:rPr>
        <w:tab/>
      </w:r>
      <w:sdt>
        <w:sdtPr>
          <w:rPr>
            <w:rFonts w:hint="eastAsia" w:ascii="微软雅黑" w:hAnsi="微软雅黑" w:eastAsia="微软雅黑" w:cs="微软雅黑"/>
          </w:rPr>
          <w:alias w:val="试用状态：需要修改"/>
          <w:tag w:val="status_fix"/>
          <w:id w:val="910046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</w:rPr>
            <w:t>☐</w:t>
          </w:r>
        </w:sdtContent>
      </w:sdt>
      <w:r>
        <w:rPr>
          <w:rFonts w:hint="eastAsia" w:ascii="微软雅黑" w:hAnsi="微软雅黑" w:eastAsia="微软雅黑" w:cs="微软雅黑"/>
        </w:rPr>
        <w:t xml:space="preserve"> 需要修改</w:t>
      </w:r>
    </w:p>
    <w:p w14:paraId="40F9AFCA">
      <w:pPr>
        <w:keepNext w:val="0"/>
        <w:spacing w:after="6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实际结果或要修改的地方：</w:t>
      </w:r>
      <w:sdt>
        <w:sdtPr>
          <w:rPr>
            <w:rFonts w:hint="eastAsia" w:ascii="微软雅黑" w:hAnsi="微软雅黑" w:eastAsia="微软雅黑" w:cs="微软雅黑"/>
          </w:rPr>
          <w:alias w:val="实际结果或要修改的地方"/>
          <w:tag w:val="actual_result"/>
          <w:id w:val="910047"/>
          <w:showingPlcHdr/>
          <w:text w:multiLine="1"/>
        </w:sdtPr>
        <w:sdtEndPr>
          <w:rPr>
            <w:rFonts w:hint="eastAsia" w:ascii="微软雅黑" w:hAnsi="微软雅黑" w:eastAsia="微软雅黑" w:cs="微软雅黑"/>
          </w:rPr>
        </w:sdtEndPr>
        <w:sdtContent>
          <w:r>
            <w:rPr>
              <w:rFonts w:hint="eastAsia" w:ascii="微软雅黑" w:hAnsi="微软雅黑" w:eastAsia="微软雅黑" w:cs="微软雅黑"/>
              <w:color w:val="59606A"/>
              <w:shd w:val="clear" w:fill="F0F3F4"/>
            </w:rPr>
            <w:t>做完后再填，没试过就留空</w:t>
          </w:r>
        </w:sdtContent>
      </w:sdt>
    </w:p>
    <w:p w14:paraId="021A12FA">
      <w:pPr>
        <w:keepNext w:val="0"/>
        <w:spacing w:after="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666666"/>
          <w:sz w:val="18"/>
        </w:rPr>
        <w:t>一个例子通过不代表全部检查通过。让AI补充本版必要检查，修改后重试受影响的部分。</w:t>
      </w:r>
      <w:bookmarkStart w:id="0" w:name="_GoBack"/>
      <w:bookmarkEnd w:id="0"/>
    </w:p>
    <w:sectPr>
      <w:footerReference r:id="rId5" w:type="default"/>
      <w:pgSz w:w="12240" w:h="15840"/>
      <w:pgMar w:top="893" w:right="1008" w:bottom="835" w:left="1008" w:header="720" w:footer="36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CF55F">
    <w:pPr>
      <w:pStyle w:val="24"/>
      <w:jc w:val="right"/>
    </w:pPr>
    <w:r>
      <w:rPr>
        <w:color w:val="646464"/>
        <w:sz w:val="18"/>
      </w:rP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rPr>
        <w:rFonts w:ascii="微软雅黑" w:hAnsi="微软雅黑" w:eastAsia="微软雅黑"/>
      </w:rPr>
      <w:t>1</w:t>
    </w:r>
    <w:r>
      <w:rPr>
        <w:rFonts w:ascii="微软雅黑" w:hAnsi="微软雅黑" w:eastAsia="微软雅黑"/>
      </w:rPr>
      <w:fldChar w:fldCharType="end"/>
    </w:r>
    <w:r>
      <w:rPr>
        <w:color w:val="646464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AA47FC3"/>
    <w:rsid w:val="40C34613"/>
    <w:rsid w:val="4647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00" w:line="264" w:lineRule="auto"/>
    </w:pPr>
    <w:rPr>
      <w:rFonts w:ascii="微软雅黑" w:hAnsi="微软雅黑" w:eastAsia="微软雅黑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60" w:after="100"/>
      <w:outlineLvl w:val="0"/>
    </w:pPr>
    <w:rPr>
      <w:rFonts w:asciiTheme="majorHAnsi" w:hAnsiTheme="majorHAnsi" w:eastAsiaTheme="majorEastAsia" w:cstheme="majorBidi"/>
      <w:b/>
      <w:bCs/>
      <w:color w:val="000000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80" w:after="6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spacing w:before="0" w:after="100"/>
    </w:pPr>
    <w:rPr>
      <w:rFonts w:asciiTheme="majorHAnsi" w:hAnsiTheme="majorHAnsi" w:eastAsiaTheme="majorEastAsia" w:cstheme="majorBidi"/>
      <w:i/>
      <w:iCs/>
      <w:color w:val="000000"/>
      <w:spacing w:val="15"/>
      <w:sz w:val="24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before="0" w:after="10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44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1956</Words>
  <Characters>1992</Characters>
  <Lines>0</Lines>
  <Paragraphs>0</Paragraphs>
  <TotalTime>0</TotalTime>
  <ScaleCrop>false</ScaleCrop>
  <LinksUpToDate>false</LinksUpToDate>
  <CharactersWithSpaces>2136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一公里</dc:creator>
  <dc:description>generated by python-docx</dc:description>
  <cp:lastModifiedBy>一公里</cp:lastModifiedBy>
  <dcterms:modified xsi:type="dcterms:W3CDTF">2026-10-14T12:20:19Z</dcterms:modified>
  <dc:subject>需求 设计 验收三张清单</dc:subject>
  <dc:title>我的小工具勾选清单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eyJoZGlkIjoiOTc1MjFiYTk1NGYyN2Q0YzMyNzczNmI5MmQwZWZhMzgiLCJ1c2VySWQiOiI0NjQyMjQxMjAifQ==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E87EBDD5859D47FAAF3396E868E67FE4_12</vt:lpwstr>
  </property>
</Properties>
</file>